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395-ПП/2147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2147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Стол+приставка+уголок, инвентарный номер: 9819, 9822, 9823,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Стол+приставка+уголок, инвентарный номер: 9819, 9822, 9823,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946.00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473,00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